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EBDF92" w14:textId="785DCF61" w:rsidR="005D7A23" w:rsidRDefault="009C69DB" w:rsidP="006D18AB">
      <w:pPr>
        <w:spacing w:after="200" w:line="276" w:lineRule="auto"/>
        <w:ind w:left="2160" w:firstLine="720"/>
      </w:pPr>
      <w:r>
        <w:rPr>
          <w:rFonts w:ascii="Calibri" w:eastAsia="Calibri" w:hAnsi="Calibri" w:cs="Calibri"/>
          <w:b/>
          <w:bCs/>
        </w:rPr>
        <w:t xml:space="preserve">        </w:t>
      </w:r>
      <w:r w:rsidR="001808A2">
        <w:rPr>
          <w:rFonts w:ascii="Calibri" w:eastAsia="Calibri" w:hAnsi="Calibri" w:cs="Calibri"/>
          <w:b/>
          <w:bCs/>
        </w:rPr>
        <w:t xml:space="preserve">Newry </w:t>
      </w:r>
      <w:r w:rsidR="00B44C9A">
        <w:rPr>
          <w:rFonts w:ascii="Calibri" w:eastAsia="Calibri" w:hAnsi="Calibri" w:cs="Calibri"/>
          <w:b/>
          <w:bCs/>
        </w:rPr>
        <w:t>HC</w:t>
      </w:r>
      <w:r w:rsidR="001808A2">
        <w:rPr>
          <w:rFonts w:ascii="Calibri" w:eastAsia="Calibri" w:hAnsi="Calibri" w:cs="Calibri"/>
          <w:b/>
          <w:bCs/>
        </w:rPr>
        <w:t xml:space="preserve"> (202</w:t>
      </w:r>
      <w:r w:rsidR="009C55C0">
        <w:rPr>
          <w:rFonts w:ascii="Calibri" w:eastAsia="Calibri" w:hAnsi="Calibri" w:cs="Calibri"/>
          <w:b/>
          <w:bCs/>
        </w:rPr>
        <w:t>1</w:t>
      </w:r>
      <w:r w:rsidR="001808A2">
        <w:rPr>
          <w:rFonts w:ascii="Calibri" w:eastAsia="Calibri" w:hAnsi="Calibri" w:cs="Calibri"/>
          <w:b/>
          <w:bCs/>
        </w:rPr>
        <w:t>/2</w:t>
      </w:r>
      <w:r w:rsidR="009C55C0">
        <w:rPr>
          <w:rFonts w:ascii="Calibri" w:eastAsia="Calibri" w:hAnsi="Calibri" w:cs="Calibri"/>
          <w:b/>
          <w:bCs/>
        </w:rPr>
        <w:t>2</w:t>
      </w:r>
      <w:r w:rsidR="002715E7">
        <w:rPr>
          <w:rFonts w:ascii="Calibri" w:eastAsia="Calibri" w:hAnsi="Calibri" w:cs="Calibri"/>
          <w:b/>
          <w:bCs/>
        </w:rPr>
        <w:t>)</w:t>
      </w:r>
    </w:p>
    <w:p w14:paraId="02ECB9D6" w14:textId="77777777" w:rsidR="005D7A23" w:rsidRDefault="002715E7">
      <w:pPr>
        <w:spacing w:after="200" w:line="276" w:lineRule="auto"/>
        <w:jc w:val="center"/>
      </w:pPr>
      <w:r>
        <w:rPr>
          <w:rFonts w:ascii="Calibri" w:eastAsia="Calibri" w:hAnsi="Calibri" w:cs="Calibri"/>
          <w:b/>
          <w:bCs/>
          <w:u w:val="single"/>
        </w:rPr>
        <w:t xml:space="preserve">Club Registration &amp; Consent Form </w:t>
      </w:r>
    </w:p>
    <w:p w14:paraId="4EA1F965" w14:textId="77777777" w:rsidR="005D7A23" w:rsidRPr="00C21FAB" w:rsidRDefault="002715E7">
      <w:pPr>
        <w:spacing w:after="200" w:line="276" w:lineRule="auto"/>
        <w:jc w:val="center"/>
        <w:rPr>
          <w:sz w:val="20"/>
          <w:szCs w:val="20"/>
        </w:rPr>
      </w:pPr>
      <w:r w:rsidRPr="00C21FAB">
        <w:rPr>
          <w:rFonts w:ascii="Calibri" w:eastAsia="Calibri" w:hAnsi="Calibri" w:cs="Calibri"/>
          <w:sz w:val="20"/>
          <w:szCs w:val="20"/>
        </w:rPr>
        <w:t xml:space="preserve">Details on this form will be held securely and will only be shared with coaches or others who need this information </w:t>
      </w:r>
      <w:r w:rsidR="00714655" w:rsidRPr="00C21FAB">
        <w:rPr>
          <w:rFonts w:ascii="Calibri" w:eastAsia="Calibri" w:hAnsi="Calibri" w:cs="Calibri"/>
          <w:sz w:val="20"/>
          <w:szCs w:val="20"/>
        </w:rPr>
        <w:t>to</w:t>
      </w:r>
      <w:r w:rsidRPr="00C21FAB">
        <w:rPr>
          <w:rFonts w:ascii="Calibri" w:eastAsia="Calibri" w:hAnsi="Calibri" w:cs="Calibri"/>
          <w:sz w:val="20"/>
          <w:szCs w:val="20"/>
        </w:rPr>
        <w:t xml:space="preserve"> meet the specific needs of your child.</w:t>
      </w:r>
    </w:p>
    <w:p w14:paraId="36E96971" w14:textId="77777777" w:rsidR="005D7A23" w:rsidRPr="00C21FAB" w:rsidRDefault="002715E7">
      <w:pPr>
        <w:spacing w:line="288" w:lineRule="auto"/>
        <w:rPr>
          <w:sz w:val="20"/>
          <w:szCs w:val="20"/>
        </w:rPr>
      </w:pPr>
      <w:r w:rsidRPr="00C21FAB">
        <w:rPr>
          <w:rFonts w:ascii="Calibri" w:eastAsia="Calibri" w:hAnsi="Calibri" w:cs="Calibri"/>
          <w:sz w:val="20"/>
          <w:szCs w:val="20"/>
        </w:rPr>
        <w:t>Name:</w:t>
      </w:r>
      <w:r w:rsidRPr="00C21FAB">
        <w:rPr>
          <w:rFonts w:ascii="Calibri" w:eastAsia="Calibri" w:hAnsi="Calibri" w:cs="Calibri"/>
          <w:color w:val="7030A0"/>
          <w:sz w:val="20"/>
          <w:szCs w:val="20"/>
        </w:rPr>
        <w:tab/>
      </w:r>
      <w:r w:rsidRPr="00C21FAB">
        <w:rPr>
          <w:rFonts w:ascii="Calibri" w:eastAsia="Calibri" w:hAnsi="Calibri" w:cs="Calibri"/>
          <w:color w:val="5BC2E7"/>
          <w:sz w:val="20"/>
          <w:szCs w:val="20"/>
        </w:rPr>
        <w:t>______________________________________________________________</w:t>
      </w:r>
    </w:p>
    <w:p w14:paraId="337EE50D" w14:textId="77777777" w:rsidR="005D7A23" w:rsidRPr="00C21FAB" w:rsidRDefault="002715E7">
      <w:pPr>
        <w:spacing w:line="288" w:lineRule="auto"/>
        <w:rPr>
          <w:sz w:val="20"/>
          <w:szCs w:val="20"/>
        </w:rPr>
      </w:pPr>
      <w:r w:rsidRPr="00C21FAB">
        <w:rPr>
          <w:rFonts w:ascii="Calibri" w:eastAsia="Calibri" w:hAnsi="Calibri" w:cs="Calibri"/>
          <w:sz w:val="20"/>
          <w:szCs w:val="20"/>
        </w:rPr>
        <w:t>Date of Birth:</w:t>
      </w:r>
      <w:r w:rsidR="00C21FAB">
        <w:rPr>
          <w:rFonts w:ascii="Calibri" w:eastAsia="Calibri" w:hAnsi="Calibri" w:cs="Calibri"/>
          <w:sz w:val="20"/>
          <w:szCs w:val="20"/>
        </w:rPr>
        <w:t xml:space="preserve"> </w:t>
      </w:r>
      <w:r w:rsidRPr="00C21FAB">
        <w:rPr>
          <w:rFonts w:ascii="Calibri" w:eastAsia="Calibri" w:hAnsi="Calibri" w:cs="Calibri"/>
          <w:color w:val="5BC2E7"/>
          <w:sz w:val="20"/>
          <w:szCs w:val="20"/>
        </w:rPr>
        <w:t>______________</w:t>
      </w:r>
    </w:p>
    <w:p w14:paraId="2625E4C3" w14:textId="77777777" w:rsidR="005D7A23" w:rsidRPr="00C21FAB" w:rsidRDefault="002715E7">
      <w:pPr>
        <w:spacing w:line="288" w:lineRule="auto"/>
        <w:rPr>
          <w:sz w:val="20"/>
          <w:szCs w:val="20"/>
        </w:rPr>
      </w:pPr>
      <w:r w:rsidRPr="00C21FAB">
        <w:rPr>
          <w:rFonts w:ascii="Calibri" w:eastAsia="Calibri" w:hAnsi="Calibri" w:cs="Calibri"/>
          <w:sz w:val="20"/>
          <w:szCs w:val="20"/>
        </w:rPr>
        <w:t xml:space="preserve">Home address: </w:t>
      </w:r>
      <w:r w:rsidRPr="00C21FAB">
        <w:rPr>
          <w:rFonts w:ascii="Calibri" w:eastAsia="Calibri" w:hAnsi="Calibri" w:cs="Calibri"/>
          <w:color w:val="5BC2E7"/>
          <w:sz w:val="20"/>
          <w:szCs w:val="20"/>
        </w:rPr>
        <w:t>_____________________________________________________________</w:t>
      </w:r>
    </w:p>
    <w:p w14:paraId="16C5D9CB" w14:textId="77777777" w:rsidR="005D7A23" w:rsidRPr="00C21FAB" w:rsidRDefault="00C21FAB">
      <w:pPr>
        <w:spacing w:line="288" w:lineRule="auto"/>
        <w:rPr>
          <w:sz w:val="20"/>
          <w:szCs w:val="20"/>
        </w:rPr>
      </w:pPr>
      <w:r w:rsidRPr="00C21FAB">
        <w:rPr>
          <w:rFonts w:ascii="Calibri" w:eastAsia="Calibri" w:hAnsi="Calibri" w:cs="Calibri"/>
          <w:color w:val="5BC2E7"/>
          <w:sz w:val="20"/>
          <w:szCs w:val="20"/>
        </w:rPr>
        <w:t>__</w:t>
      </w:r>
      <w:r w:rsidR="002715E7" w:rsidRPr="00C21FAB">
        <w:rPr>
          <w:rFonts w:ascii="Calibri" w:eastAsia="Calibri" w:hAnsi="Calibri" w:cs="Calibri"/>
          <w:color w:val="5BC2E7"/>
          <w:sz w:val="20"/>
          <w:szCs w:val="20"/>
        </w:rPr>
        <w:t>_____________________________________________________________</w:t>
      </w:r>
      <w:r w:rsidRPr="00C21FAB">
        <w:rPr>
          <w:rFonts w:ascii="Calibri" w:eastAsia="Calibri" w:hAnsi="Calibri" w:cs="Calibri"/>
          <w:color w:val="5BC2E7"/>
          <w:sz w:val="20"/>
          <w:szCs w:val="20"/>
        </w:rPr>
        <w:t>___________</w:t>
      </w:r>
    </w:p>
    <w:p w14:paraId="3F410921" w14:textId="77777777" w:rsidR="005D7A23" w:rsidRPr="00C21FAB" w:rsidRDefault="002715E7">
      <w:pPr>
        <w:spacing w:line="288" w:lineRule="auto"/>
        <w:rPr>
          <w:sz w:val="20"/>
          <w:szCs w:val="20"/>
        </w:rPr>
      </w:pPr>
      <w:proofErr w:type="gramStart"/>
      <w:r w:rsidRPr="00C21FAB">
        <w:rPr>
          <w:rFonts w:ascii="Calibri" w:eastAsia="Calibri" w:hAnsi="Calibri" w:cs="Calibri"/>
          <w:sz w:val="20"/>
          <w:szCs w:val="20"/>
        </w:rPr>
        <w:t>Telephone:</w:t>
      </w:r>
      <w:r w:rsidRPr="00C21FAB">
        <w:rPr>
          <w:rFonts w:ascii="Calibri" w:eastAsia="Calibri" w:hAnsi="Calibri" w:cs="Calibri"/>
          <w:color w:val="5BC2E7"/>
          <w:sz w:val="20"/>
          <w:szCs w:val="20"/>
        </w:rPr>
        <w:t>_</w:t>
      </w:r>
      <w:proofErr w:type="gramEnd"/>
      <w:r w:rsidRPr="00C21FAB">
        <w:rPr>
          <w:rFonts w:ascii="Calibri" w:eastAsia="Calibri" w:hAnsi="Calibri" w:cs="Calibri"/>
          <w:color w:val="5BC2E7"/>
          <w:sz w:val="20"/>
          <w:szCs w:val="20"/>
        </w:rPr>
        <w:t>_______________________________________________________</w:t>
      </w:r>
    </w:p>
    <w:p w14:paraId="3D07FC4C" w14:textId="77777777" w:rsidR="005D7A23" w:rsidRPr="00C21FAB" w:rsidRDefault="005D7A23">
      <w:pPr>
        <w:spacing w:line="288" w:lineRule="auto"/>
        <w:rPr>
          <w:sz w:val="20"/>
          <w:szCs w:val="20"/>
        </w:rPr>
      </w:pPr>
    </w:p>
    <w:p w14:paraId="7666CA1F" w14:textId="77777777" w:rsidR="005D7A23" w:rsidRPr="00C21FAB" w:rsidRDefault="002715E7">
      <w:pPr>
        <w:spacing w:line="288" w:lineRule="auto"/>
        <w:rPr>
          <w:sz w:val="20"/>
          <w:szCs w:val="20"/>
        </w:rPr>
      </w:pPr>
      <w:r w:rsidRPr="00C21FAB">
        <w:rPr>
          <w:rFonts w:ascii="Calibri" w:eastAsia="Calibri" w:hAnsi="Calibri" w:cs="Calibri"/>
          <w:sz w:val="20"/>
          <w:szCs w:val="20"/>
        </w:rPr>
        <w:t>Name of Emergency Contact:</w:t>
      </w:r>
      <w:r w:rsidR="00C21FAB">
        <w:rPr>
          <w:rFonts w:ascii="Calibri" w:eastAsia="Calibri" w:hAnsi="Calibri" w:cs="Calibri"/>
          <w:sz w:val="20"/>
          <w:szCs w:val="20"/>
        </w:rPr>
        <w:t xml:space="preserve"> </w:t>
      </w:r>
      <w:r w:rsidRPr="00C21FAB">
        <w:rPr>
          <w:rFonts w:ascii="Calibri" w:eastAsia="Calibri" w:hAnsi="Calibri" w:cs="Calibri"/>
          <w:color w:val="5BC2E7"/>
          <w:sz w:val="20"/>
          <w:szCs w:val="20"/>
        </w:rPr>
        <w:t>__________________________________________________</w:t>
      </w:r>
    </w:p>
    <w:p w14:paraId="6064F149" w14:textId="77777777" w:rsidR="005D7A23" w:rsidRPr="00C21FAB" w:rsidRDefault="002715E7">
      <w:pPr>
        <w:spacing w:line="288" w:lineRule="auto"/>
        <w:rPr>
          <w:sz w:val="20"/>
          <w:szCs w:val="20"/>
        </w:rPr>
      </w:pPr>
      <w:r w:rsidRPr="00C21FAB">
        <w:rPr>
          <w:rFonts w:ascii="Calibri" w:eastAsia="Calibri" w:hAnsi="Calibri" w:cs="Calibri"/>
          <w:sz w:val="20"/>
          <w:szCs w:val="20"/>
        </w:rPr>
        <w:t>Telephone Contact:</w:t>
      </w:r>
      <w:r w:rsidR="00C21FAB">
        <w:rPr>
          <w:rFonts w:ascii="Calibri" w:eastAsia="Calibri" w:hAnsi="Calibri" w:cs="Calibri"/>
          <w:sz w:val="20"/>
          <w:szCs w:val="20"/>
        </w:rPr>
        <w:t xml:space="preserve"> </w:t>
      </w:r>
      <w:r w:rsidRPr="00C21FAB">
        <w:rPr>
          <w:rFonts w:ascii="Calibri" w:eastAsia="Calibri" w:hAnsi="Calibri" w:cs="Calibri"/>
          <w:color w:val="5BC2E7"/>
          <w:sz w:val="20"/>
          <w:szCs w:val="20"/>
        </w:rPr>
        <w:t>__________________________________________________________</w:t>
      </w:r>
    </w:p>
    <w:p w14:paraId="1B895843" w14:textId="77777777" w:rsidR="005D7A23" w:rsidRPr="00C21FAB" w:rsidRDefault="002715E7">
      <w:pPr>
        <w:spacing w:line="288" w:lineRule="auto"/>
        <w:rPr>
          <w:sz w:val="20"/>
          <w:szCs w:val="20"/>
        </w:rPr>
      </w:pPr>
      <w:r w:rsidRPr="00C21FAB">
        <w:rPr>
          <w:rFonts w:ascii="Calibri" w:eastAsia="Calibri" w:hAnsi="Calibri" w:cs="Calibri"/>
          <w:sz w:val="20"/>
          <w:szCs w:val="20"/>
        </w:rPr>
        <w:t>Relationship to you:</w:t>
      </w:r>
      <w:r w:rsidRPr="00C21FAB">
        <w:rPr>
          <w:rFonts w:ascii="Calibri" w:eastAsia="Calibri" w:hAnsi="Calibri" w:cs="Calibri"/>
          <w:color w:val="5BC2E7"/>
          <w:sz w:val="20"/>
          <w:szCs w:val="20"/>
        </w:rPr>
        <w:t xml:space="preserve"> </w:t>
      </w:r>
      <w:r w:rsidR="00C21FAB">
        <w:rPr>
          <w:rFonts w:ascii="Calibri" w:eastAsia="Calibri" w:hAnsi="Calibri" w:cs="Calibri"/>
          <w:color w:val="5BC2E7"/>
          <w:sz w:val="20"/>
          <w:szCs w:val="20"/>
        </w:rPr>
        <w:t xml:space="preserve"> </w:t>
      </w:r>
      <w:r w:rsidRPr="00C21FAB">
        <w:rPr>
          <w:rFonts w:ascii="Calibri" w:eastAsia="Calibri" w:hAnsi="Calibri" w:cs="Calibri"/>
          <w:color w:val="5BC2E7"/>
          <w:sz w:val="20"/>
          <w:szCs w:val="20"/>
        </w:rPr>
        <w:t>_________________________________________________________</w:t>
      </w:r>
    </w:p>
    <w:p w14:paraId="7F0BB48A" w14:textId="77777777" w:rsidR="005D7A23" w:rsidRPr="00C21FAB" w:rsidRDefault="005D7A23">
      <w:pPr>
        <w:rPr>
          <w:sz w:val="20"/>
          <w:szCs w:val="20"/>
        </w:rPr>
      </w:pPr>
    </w:p>
    <w:p w14:paraId="7F1A06CB" w14:textId="77777777" w:rsidR="005D7A23" w:rsidRPr="00C21FAB" w:rsidRDefault="002715E7">
      <w:pPr>
        <w:spacing w:line="288" w:lineRule="auto"/>
        <w:rPr>
          <w:sz w:val="20"/>
          <w:szCs w:val="20"/>
        </w:rPr>
      </w:pPr>
      <w:r w:rsidRPr="00C21FAB">
        <w:rPr>
          <w:rFonts w:ascii="Calibri" w:eastAsia="Calibri" w:hAnsi="Calibri" w:cs="Calibri"/>
          <w:b/>
          <w:bCs/>
          <w:i/>
          <w:iCs/>
          <w:sz w:val="20"/>
          <w:szCs w:val="20"/>
        </w:rPr>
        <w:t>Please complete the following details</w:t>
      </w:r>
      <w:r w:rsidR="00C21FAB" w:rsidRPr="00C21FAB">
        <w:rPr>
          <w:rFonts w:ascii="Calibri" w:eastAsia="Calibri" w:hAnsi="Calibri" w:cs="Calibri"/>
          <w:b/>
          <w:bCs/>
          <w:i/>
          <w:iCs/>
          <w:sz w:val="20"/>
          <w:szCs w:val="20"/>
        </w:rPr>
        <w:t xml:space="preserve"> if applicable:</w:t>
      </w:r>
    </w:p>
    <w:p w14:paraId="248392E8" w14:textId="77777777" w:rsidR="005D7A23" w:rsidRPr="00C21FAB" w:rsidRDefault="005D7A23">
      <w:pPr>
        <w:spacing w:line="288" w:lineRule="auto"/>
        <w:rPr>
          <w:sz w:val="20"/>
          <w:szCs w:val="20"/>
        </w:rPr>
      </w:pPr>
    </w:p>
    <w:p w14:paraId="66A79D2E" w14:textId="77777777" w:rsidR="005D7A23" w:rsidRPr="00C21FAB" w:rsidRDefault="002715E7">
      <w:pPr>
        <w:spacing w:line="288" w:lineRule="auto"/>
        <w:rPr>
          <w:sz w:val="20"/>
          <w:szCs w:val="20"/>
        </w:rPr>
      </w:pPr>
      <w:r w:rsidRPr="00C21FAB">
        <w:rPr>
          <w:rFonts w:ascii="Calibri" w:eastAsia="Calibri" w:hAnsi="Calibri" w:cs="Calibri"/>
          <w:sz w:val="20"/>
          <w:szCs w:val="20"/>
        </w:rPr>
        <w:t xml:space="preserve">Any pre-existing medical conditions that may affect the child’s participation in our </w:t>
      </w:r>
      <w:proofErr w:type="gramStart"/>
      <w:r w:rsidRPr="00C21FAB">
        <w:rPr>
          <w:rFonts w:ascii="Calibri" w:eastAsia="Calibri" w:hAnsi="Calibri" w:cs="Calibri"/>
          <w:sz w:val="20"/>
          <w:szCs w:val="20"/>
        </w:rPr>
        <w:t>sport?:</w:t>
      </w:r>
      <w:proofErr w:type="gramEnd"/>
    </w:p>
    <w:p w14:paraId="4745D1D1" w14:textId="77777777" w:rsidR="005D7A23" w:rsidRPr="00C21FAB" w:rsidRDefault="002715E7">
      <w:pPr>
        <w:spacing w:line="288" w:lineRule="auto"/>
        <w:rPr>
          <w:sz w:val="20"/>
          <w:szCs w:val="20"/>
        </w:rPr>
      </w:pPr>
      <w:r w:rsidRPr="00C21FAB">
        <w:rPr>
          <w:rFonts w:ascii="Calibri" w:eastAsia="Calibri" w:hAnsi="Calibri" w:cs="Calibri"/>
          <w:color w:val="5BC2E7"/>
          <w:sz w:val="20"/>
          <w:szCs w:val="20"/>
        </w:rPr>
        <w:t>______________________________________________________________________________________________________________________________________________________</w:t>
      </w:r>
    </w:p>
    <w:p w14:paraId="5C8F0C2D" w14:textId="77777777" w:rsidR="005D7A23" w:rsidRPr="00C21FAB" w:rsidRDefault="005D7A23">
      <w:pPr>
        <w:spacing w:line="288" w:lineRule="auto"/>
        <w:rPr>
          <w:sz w:val="20"/>
          <w:szCs w:val="20"/>
        </w:rPr>
      </w:pPr>
    </w:p>
    <w:p w14:paraId="76D2FE99" w14:textId="77777777" w:rsidR="005D7A23" w:rsidRPr="00C21FAB" w:rsidRDefault="002715E7">
      <w:pPr>
        <w:spacing w:line="288" w:lineRule="auto"/>
        <w:rPr>
          <w:sz w:val="20"/>
          <w:szCs w:val="20"/>
        </w:rPr>
      </w:pPr>
      <w:r w:rsidRPr="00C21FAB">
        <w:rPr>
          <w:rFonts w:ascii="Calibri" w:eastAsia="Calibri" w:hAnsi="Calibri" w:cs="Calibri"/>
          <w:sz w:val="20"/>
          <w:szCs w:val="20"/>
        </w:rPr>
        <w:t>Any dietary requirements, medication or treatment required:</w:t>
      </w:r>
    </w:p>
    <w:p w14:paraId="177E3523" w14:textId="77777777" w:rsidR="005D7A23" w:rsidRPr="00C21FAB" w:rsidRDefault="002715E7">
      <w:pPr>
        <w:spacing w:line="288" w:lineRule="auto"/>
        <w:rPr>
          <w:sz w:val="20"/>
          <w:szCs w:val="20"/>
        </w:rPr>
      </w:pPr>
      <w:r w:rsidRPr="00C21FAB">
        <w:rPr>
          <w:rFonts w:ascii="Calibri" w:eastAsia="Calibri" w:hAnsi="Calibri" w:cs="Calibri"/>
          <w:color w:val="5BC2E7"/>
          <w:sz w:val="20"/>
          <w:szCs w:val="20"/>
        </w:rPr>
        <w:t>______________________________________________________________________________________________________________________________________________________</w:t>
      </w:r>
    </w:p>
    <w:p w14:paraId="5FC93570" w14:textId="77777777" w:rsidR="005D7A23" w:rsidRPr="00C21FAB" w:rsidRDefault="005D7A23">
      <w:pPr>
        <w:spacing w:line="288" w:lineRule="auto"/>
        <w:rPr>
          <w:sz w:val="20"/>
          <w:szCs w:val="20"/>
        </w:rPr>
      </w:pPr>
    </w:p>
    <w:p w14:paraId="4513EC98" w14:textId="77777777" w:rsidR="005D7A23" w:rsidRPr="00C21FAB" w:rsidRDefault="002715E7">
      <w:pPr>
        <w:spacing w:line="288" w:lineRule="auto"/>
        <w:rPr>
          <w:sz w:val="20"/>
          <w:szCs w:val="20"/>
        </w:rPr>
      </w:pPr>
      <w:r w:rsidRPr="00C21FAB">
        <w:rPr>
          <w:rFonts w:ascii="Calibri" w:eastAsia="Calibri" w:hAnsi="Calibri" w:cs="Calibri"/>
          <w:sz w:val="20"/>
          <w:szCs w:val="20"/>
        </w:rPr>
        <w:t>Allergies including allergies to medication:</w:t>
      </w:r>
    </w:p>
    <w:p w14:paraId="28685411" w14:textId="77777777" w:rsidR="005D7A23" w:rsidRPr="00C21FAB" w:rsidRDefault="002715E7">
      <w:pPr>
        <w:spacing w:line="288" w:lineRule="auto"/>
        <w:rPr>
          <w:sz w:val="20"/>
          <w:szCs w:val="20"/>
        </w:rPr>
      </w:pPr>
      <w:r w:rsidRPr="00C21FAB">
        <w:rPr>
          <w:rFonts w:ascii="Calibri" w:eastAsia="Calibri" w:hAnsi="Calibri" w:cs="Calibri"/>
          <w:color w:val="5BC2E7"/>
          <w:sz w:val="20"/>
          <w:szCs w:val="20"/>
        </w:rPr>
        <w:t>______________________________________________________________________________________________________________________________________________________</w:t>
      </w:r>
    </w:p>
    <w:p w14:paraId="456DE9A4" w14:textId="77777777" w:rsidR="005D7A23" w:rsidRPr="00C21FAB" w:rsidRDefault="005D7A23">
      <w:pPr>
        <w:rPr>
          <w:sz w:val="20"/>
          <w:szCs w:val="20"/>
        </w:rPr>
      </w:pPr>
    </w:p>
    <w:p w14:paraId="24A90DC6" w14:textId="77777777" w:rsidR="005D7A23" w:rsidRPr="00C21FAB" w:rsidRDefault="002715E7">
      <w:pPr>
        <w:rPr>
          <w:sz w:val="20"/>
          <w:szCs w:val="20"/>
        </w:rPr>
      </w:pPr>
      <w:r w:rsidRPr="00C21FAB">
        <w:rPr>
          <w:rFonts w:ascii="Calibri" w:eastAsia="Calibri" w:hAnsi="Calibri" w:cs="Calibri"/>
          <w:b/>
          <w:bCs/>
          <w:sz w:val="20"/>
          <w:szCs w:val="20"/>
        </w:rPr>
        <w:t xml:space="preserve">I GIVE / DO NOT </w:t>
      </w:r>
      <w:proofErr w:type="gramStart"/>
      <w:r w:rsidRPr="00C21FAB">
        <w:rPr>
          <w:rFonts w:ascii="Calibri" w:eastAsia="Calibri" w:hAnsi="Calibri" w:cs="Calibri"/>
          <w:b/>
          <w:bCs/>
          <w:sz w:val="20"/>
          <w:szCs w:val="20"/>
        </w:rPr>
        <w:t>GIVE</w:t>
      </w:r>
      <w:r w:rsidRPr="00C21FAB">
        <w:rPr>
          <w:rFonts w:ascii="Calibri" w:eastAsia="Calibri" w:hAnsi="Calibri" w:cs="Calibri"/>
          <w:sz w:val="20"/>
          <w:szCs w:val="20"/>
        </w:rPr>
        <w:t>(</w:t>
      </w:r>
      <w:proofErr w:type="gramEnd"/>
      <w:r w:rsidRPr="00C21FAB">
        <w:rPr>
          <w:rFonts w:ascii="Calibri" w:eastAsia="Calibri" w:hAnsi="Calibri" w:cs="Calibri"/>
          <w:sz w:val="20"/>
          <w:szCs w:val="20"/>
        </w:rPr>
        <w:t>delete as appropriate) permission for my child/young person to be involved in photographing/filming and for information about my child/young person to be used for purposes within NOHC.</w:t>
      </w:r>
    </w:p>
    <w:p w14:paraId="04822C91" w14:textId="77777777" w:rsidR="005D7A23" w:rsidRPr="00C21FAB" w:rsidRDefault="005D7A23">
      <w:pPr>
        <w:rPr>
          <w:sz w:val="20"/>
          <w:szCs w:val="20"/>
        </w:rPr>
      </w:pPr>
    </w:p>
    <w:p w14:paraId="10F45CAB" w14:textId="77777777" w:rsidR="005D7A23" w:rsidRPr="00C21FAB" w:rsidRDefault="002715E7">
      <w:pPr>
        <w:rPr>
          <w:sz w:val="20"/>
          <w:szCs w:val="20"/>
        </w:rPr>
      </w:pPr>
      <w:r w:rsidRPr="00C21FAB">
        <w:rPr>
          <w:rFonts w:ascii="Calibri" w:eastAsia="Calibri" w:hAnsi="Calibri" w:cs="Calibri"/>
          <w:b/>
          <w:bCs/>
          <w:sz w:val="20"/>
          <w:szCs w:val="20"/>
        </w:rPr>
        <w:t>I CONSENT / I DO NOT CONSENT</w:t>
      </w:r>
      <w:r w:rsidRPr="00C21FAB">
        <w:rPr>
          <w:rFonts w:ascii="Calibri" w:eastAsia="Calibri" w:hAnsi="Calibri" w:cs="Calibri"/>
          <w:sz w:val="20"/>
          <w:szCs w:val="20"/>
        </w:rPr>
        <w:t xml:space="preserve"> (delete as appropriate) to my child/young person being transported by persons representing NOHC or one of its individual members for the purposes of taking part in hockey.</w:t>
      </w:r>
    </w:p>
    <w:p w14:paraId="0993C31F" w14:textId="77777777" w:rsidR="005D7A23" w:rsidRPr="00C21FAB" w:rsidRDefault="005D7A23">
      <w:pPr>
        <w:ind w:right="66"/>
        <w:jc w:val="both"/>
        <w:rPr>
          <w:sz w:val="20"/>
          <w:szCs w:val="20"/>
        </w:rPr>
      </w:pPr>
    </w:p>
    <w:p w14:paraId="04B13C2E" w14:textId="77777777" w:rsidR="005D7A23" w:rsidRPr="00C21FAB" w:rsidRDefault="002715E7" w:rsidP="008912DC">
      <w:pPr>
        <w:spacing w:after="200" w:line="276" w:lineRule="auto"/>
        <w:rPr>
          <w:sz w:val="20"/>
          <w:szCs w:val="20"/>
        </w:rPr>
      </w:pPr>
      <w:r w:rsidRPr="00C21FAB">
        <w:rPr>
          <w:rFonts w:ascii="Calibri" w:eastAsia="Calibri" w:hAnsi="Calibri" w:cs="Calibri"/>
          <w:b/>
          <w:bCs/>
          <w:sz w:val="20"/>
          <w:szCs w:val="20"/>
        </w:rPr>
        <w:t>I CONSENT / I DO NOT CONSENT</w:t>
      </w:r>
      <w:r w:rsidRPr="00C21FAB">
        <w:rPr>
          <w:rFonts w:ascii="Calibri" w:eastAsia="Calibri" w:hAnsi="Calibri" w:cs="Calibri"/>
          <w:sz w:val="20"/>
          <w:szCs w:val="20"/>
        </w:rPr>
        <w:t xml:space="preserve"> (delete as appropriate) that if an emergency medical situation arises, the club may act as loco parentis for my child/young person. If the need arises for administration of first aid and/or other medical treatment which is in the opinion of a qualified medical practitioner may be necessary. I also understand that in such circumstances that all reasonable steps are taken.</w:t>
      </w:r>
    </w:p>
    <w:p w14:paraId="1E5E61DE" w14:textId="77777777" w:rsidR="0084157B" w:rsidRDefault="0084157B">
      <w:pPr>
        <w:ind w:right="66"/>
        <w:jc w:val="both"/>
        <w:rPr>
          <w:rFonts w:asciiTheme="minorHAnsi" w:hAnsiTheme="minorHAnsi" w:cstheme="minorHAnsi"/>
          <w:sz w:val="20"/>
          <w:szCs w:val="20"/>
        </w:rPr>
      </w:pPr>
      <w:r w:rsidRPr="00C21FAB">
        <w:rPr>
          <w:rFonts w:asciiTheme="minorHAnsi" w:hAnsiTheme="minorHAnsi" w:cstheme="minorHAnsi"/>
          <w:sz w:val="20"/>
          <w:szCs w:val="20"/>
        </w:rPr>
        <w:t>Any queries please contact:</w:t>
      </w:r>
    </w:p>
    <w:p w14:paraId="25DD3B1F" w14:textId="77777777" w:rsidR="008912DC" w:rsidRPr="00C21FAB" w:rsidRDefault="008912DC">
      <w:pPr>
        <w:ind w:right="66"/>
        <w:jc w:val="both"/>
        <w:rPr>
          <w:rFonts w:asciiTheme="minorHAnsi" w:hAnsiTheme="minorHAnsi" w:cstheme="minorHAnsi"/>
          <w:sz w:val="20"/>
          <w:szCs w:val="20"/>
        </w:rPr>
      </w:pPr>
    </w:p>
    <w:p w14:paraId="199CFA41" w14:textId="05EA3278" w:rsidR="0084157B" w:rsidRPr="00C21FAB" w:rsidRDefault="0084157B">
      <w:pPr>
        <w:ind w:right="66"/>
        <w:jc w:val="both"/>
        <w:rPr>
          <w:rFonts w:asciiTheme="minorHAnsi" w:hAnsiTheme="minorHAnsi" w:cstheme="minorHAnsi"/>
          <w:sz w:val="20"/>
          <w:szCs w:val="20"/>
        </w:rPr>
      </w:pPr>
      <w:r w:rsidRPr="00C21FAB">
        <w:rPr>
          <w:rFonts w:asciiTheme="minorHAnsi" w:hAnsiTheme="minorHAnsi" w:cstheme="minorHAnsi"/>
          <w:sz w:val="20"/>
          <w:szCs w:val="20"/>
        </w:rPr>
        <w:t xml:space="preserve">Brian Lockhart Coach) - </w:t>
      </w:r>
      <w:r w:rsidRPr="008912DC">
        <w:rPr>
          <w:rFonts w:asciiTheme="minorHAnsi" w:hAnsiTheme="minorHAnsi" w:cstheme="minorHAnsi"/>
          <w:b/>
          <w:sz w:val="20"/>
          <w:szCs w:val="20"/>
        </w:rPr>
        <w:t>07770655643</w:t>
      </w:r>
    </w:p>
    <w:p w14:paraId="36395573" w14:textId="77777777" w:rsidR="00B37ED1" w:rsidRPr="00C21FAB" w:rsidRDefault="00B37ED1">
      <w:pPr>
        <w:ind w:right="66"/>
        <w:jc w:val="both"/>
        <w:rPr>
          <w:sz w:val="20"/>
          <w:szCs w:val="20"/>
        </w:rPr>
      </w:pPr>
    </w:p>
    <w:p w14:paraId="508FDB57" w14:textId="77777777" w:rsidR="00120E75" w:rsidRPr="00C21FAB" w:rsidRDefault="00120E75">
      <w:pPr>
        <w:ind w:right="66"/>
        <w:jc w:val="both"/>
        <w:rPr>
          <w:sz w:val="20"/>
          <w:szCs w:val="20"/>
        </w:rPr>
      </w:pPr>
    </w:p>
    <w:p w14:paraId="39DE8C25" w14:textId="77777777" w:rsidR="005D7A23" w:rsidRPr="00C21FAB" w:rsidRDefault="002715E7">
      <w:pPr>
        <w:spacing w:line="288" w:lineRule="auto"/>
        <w:rPr>
          <w:sz w:val="20"/>
          <w:szCs w:val="20"/>
        </w:rPr>
      </w:pPr>
      <w:r w:rsidRPr="00C21FAB">
        <w:rPr>
          <w:rFonts w:ascii="Calibri" w:eastAsia="Calibri" w:hAnsi="Calibri" w:cs="Calibri"/>
          <w:b/>
          <w:bCs/>
          <w:color w:val="7030A0"/>
          <w:sz w:val="20"/>
          <w:szCs w:val="20"/>
        </w:rPr>
        <w:t>Signature</w:t>
      </w:r>
      <w:r w:rsidRPr="00C21FAB">
        <w:rPr>
          <w:rFonts w:ascii="Calibri" w:eastAsia="Calibri" w:hAnsi="Calibri" w:cs="Calibri"/>
          <w:b/>
          <w:bCs/>
          <w:color w:val="5BC2E7"/>
          <w:sz w:val="20"/>
          <w:szCs w:val="20"/>
        </w:rPr>
        <w:t>_________________________________________</w:t>
      </w:r>
      <w:r w:rsidRPr="00C21FAB">
        <w:rPr>
          <w:rFonts w:ascii="Calibri" w:eastAsia="Calibri" w:hAnsi="Calibri" w:cs="Calibri"/>
          <w:b/>
          <w:bCs/>
          <w:color w:val="5BC2E7"/>
          <w:sz w:val="20"/>
          <w:szCs w:val="20"/>
        </w:rPr>
        <w:tab/>
      </w:r>
      <w:proofErr w:type="gramStart"/>
      <w:r w:rsidRPr="00C21FAB">
        <w:rPr>
          <w:rFonts w:ascii="Calibri" w:eastAsia="Calibri" w:hAnsi="Calibri" w:cs="Calibri"/>
          <w:b/>
          <w:bCs/>
          <w:color w:val="7030A0"/>
          <w:sz w:val="20"/>
          <w:szCs w:val="20"/>
        </w:rPr>
        <w:t>Date</w:t>
      </w:r>
      <w:r w:rsidRPr="00C21FAB">
        <w:rPr>
          <w:rFonts w:ascii="Calibri" w:eastAsia="Calibri" w:hAnsi="Calibri" w:cs="Calibri"/>
          <w:b/>
          <w:bCs/>
          <w:color w:val="5BC2E7"/>
          <w:sz w:val="20"/>
          <w:szCs w:val="20"/>
        </w:rPr>
        <w:t>:_</w:t>
      </w:r>
      <w:proofErr w:type="gramEnd"/>
      <w:r w:rsidRPr="00C21FAB">
        <w:rPr>
          <w:rFonts w:ascii="Calibri" w:eastAsia="Calibri" w:hAnsi="Calibri" w:cs="Calibri"/>
          <w:b/>
          <w:bCs/>
          <w:color w:val="5BC2E7"/>
          <w:sz w:val="20"/>
          <w:szCs w:val="20"/>
        </w:rPr>
        <w:t>____________</w:t>
      </w:r>
    </w:p>
    <w:p w14:paraId="29B344BB" w14:textId="77777777" w:rsidR="005D7A23" w:rsidRPr="00C21FAB" w:rsidRDefault="002715E7">
      <w:pPr>
        <w:spacing w:line="288" w:lineRule="auto"/>
        <w:rPr>
          <w:sz w:val="20"/>
          <w:szCs w:val="20"/>
        </w:rPr>
      </w:pPr>
      <w:r w:rsidRPr="00C21FAB">
        <w:rPr>
          <w:rFonts w:ascii="Calibri" w:eastAsia="Calibri" w:hAnsi="Calibri" w:cs="Calibri"/>
          <w:b/>
          <w:bCs/>
          <w:color w:val="7030A0"/>
          <w:sz w:val="20"/>
          <w:szCs w:val="20"/>
        </w:rPr>
        <w:t>Print Name</w:t>
      </w:r>
      <w:r w:rsidRPr="00C21FAB">
        <w:rPr>
          <w:rFonts w:ascii="Calibri" w:eastAsia="Calibri" w:hAnsi="Calibri" w:cs="Calibri"/>
          <w:b/>
          <w:bCs/>
          <w:color w:val="5BC2E7"/>
          <w:sz w:val="20"/>
          <w:szCs w:val="20"/>
        </w:rPr>
        <w:t>_______________________________________</w:t>
      </w:r>
    </w:p>
    <w:p w14:paraId="5D6072E1" w14:textId="77777777" w:rsidR="005D7A23" w:rsidRPr="00C21FAB" w:rsidRDefault="002715E7" w:rsidP="00C21FAB">
      <w:pPr>
        <w:spacing w:line="288" w:lineRule="auto"/>
        <w:rPr>
          <w:sz w:val="20"/>
          <w:szCs w:val="20"/>
        </w:rPr>
      </w:pPr>
      <w:r w:rsidRPr="00C21FAB">
        <w:rPr>
          <w:rFonts w:ascii="Calibri" w:eastAsia="Calibri" w:hAnsi="Calibri" w:cs="Calibri"/>
          <w:b/>
          <w:bCs/>
          <w:color w:val="7030A0"/>
          <w:sz w:val="20"/>
          <w:szCs w:val="20"/>
        </w:rPr>
        <w:t>Relationship to Child</w:t>
      </w:r>
      <w:r w:rsidRPr="00C21FAB">
        <w:rPr>
          <w:rFonts w:ascii="Calibri" w:eastAsia="Calibri" w:hAnsi="Calibri" w:cs="Calibri"/>
          <w:b/>
          <w:bCs/>
          <w:color w:val="5BC2E7"/>
          <w:sz w:val="20"/>
          <w:szCs w:val="20"/>
        </w:rPr>
        <w:t>________________________________</w:t>
      </w:r>
    </w:p>
    <w:sectPr w:rsidR="005D7A23" w:rsidRPr="00C21FAB" w:rsidSect="00C66368">
      <w:headerReference w:type="first" r:id="rId7"/>
      <w:pgSz w:w="11906" w:h="16838"/>
      <w:pgMar w:top="1440" w:right="1440" w:bottom="1440" w:left="1440" w:header="737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058FCF" w14:textId="77777777" w:rsidR="00B747BD" w:rsidRDefault="00B747BD" w:rsidP="004E48A5">
      <w:r>
        <w:separator/>
      </w:r>
    </w:p>
  </w:endnote>
  <w:endnote w:type="continuationSeparator" w:id="0">
    <w:p w14:paraId="0DA8E607" w14:textId="77777777" w:rsidR="00B747BD" w:rsidRDefault="00B747BD" w:rsidP="004E48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89B087" w14:textId="77777777" w:rsidR="00B747BD" w:rsidRDefault="00B747BD" w:rsidP="004E48A5">
      <w:r>
        <w:separator/>
      </w:r>
    </w:p>
  </w:footnote>
  <w:footnote w:type="continuationSeparator" w:id="0">
    <w:p w14:paraId="35A307D7" w14:textId="77777777" w:rsidR="00B747BD" w:rsidRDefault="00B747BD" w:rsidP="004E48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80AA8F" w14:textId="4A341A96" w:rsidR="004E48A5" w:rsidRDefault="009C55C0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BECD28B" wp14:editId="34FAAA19">
          <wp:simplePos x="0" y="0"/>
          <wp:positionH relativeFrom="column">
            <wp:posOffset>-855980</wp:posOffset>
          </wp:positionH>
          <wp:positionV relativeFrom="paragraph">
            <wp:posOffset>-445135</wp:posOffset>
          </wp:positionV>
          <wp:extent cx="1148715" cy="1148715"/>
          <wp:effectExtent l="0" t="0" r="0" b="0"/>
          <wp:wrapTight wrapText="bothSides">
            <wp:wrapPolygon edited="0">
              <wp:start x="0" y="0"/>
              <wp:lineTo x="0" y="21134"/>
              <wp:lineTo x="21134" y="21134"/>
              <wp:lineTo x="21134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8715" cy="1148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A23"/>
    <w:rsid w:val="00120E75"/>
    <w:rsid w:val="001420E4"/>
    <w:rsid w:val="001808A2"/>
    <w:rsid w:val="002715E7"/>
    <w:rsid w:val="004E48A5"/>
    <w:rsid w:val="005D7A23"/>
    <w:rsid w:val="006854F1"/>
    <w:rsid w:val="00695CC8"/>
    <w:rsid w:val="006D18AB"/>
    <w:rsid w:val="00714655"/>
    <w:rsid w:val="0084157B"/>
    <w:rsid w:val="008912DC"/>
    <w:rsid w:val="0091056B"/>
    <w:rsid w:val="00963F98"/>
    <w:rsid w:val="009C55C0"/>
    <w:rsid w:val="009C69DB"/>
    <w:rsid w:val="00A114A7"/>
    <w:rsid w:val="00B37ED1"/>
    <w:rsid w:val="00B44C9A"/>
    <w:rsid w:val="00B61DA7"/>
    <w:rsid w:val="00B747BD"/>
    <w:rsid w:val="00C21FAB"/>
    <w:rsid w:val="00C66368"/>
    <w:rsid w:val="00CA3AA0"/>
    <w:rsid w:val="00D414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15597EA"/>
  <w15:docId w15:val="{E9F53686-0689-4333-9412-4A9BB7DCE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48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E48A5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E48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E48A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56E6CE-DD2F-4D9D-94DC-69244C8D1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378</Words>
  <Characters>2157</Characters>
  <Application>Microsoft Office Word</Application>
  <DocSecurity>4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Kathryn Baird</dc:creator>
  <cp:lastModifiedBy>C DUNN</cp:lastModifiedBy>
  <cp:revision>2</cp:revision>
  <cp:lastPrinted>2018-08-13T08:18:00Z</cp:lastPrinted>
  <dcterms:created xsi:type="dcterms:W3CDTF">2021-09-08T15:43:00Z</dcterms:created>
  <dcterms:modified xsi:type="dcterms:W3CDTF">2021-09-08T15:43:00Z</dcterms:modified>
</cp:coreProperties>
</file>